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71771">
      <w:pPr>
        <w:spacing w:before="0" w:after="20"/>
        <w:jc w:val="center"/>
      </w:pPr>
      <w:r>
        <w:rPr>
          <w:rFonts w:ascii="Times New Roman" w:hAnsi="Times New Roman" w:eastAsia="黑体"/>
          <w:b/>
          <w:sz w:val="28"/>
        </w:rPr>
        <w:t>湖北经济学院金融学院</w:t>
      </w:r>
    </w:p>
    <w:p w14:paraId="65FA6317">
      <w:pPr>
        <w:spacing w:before="0" w:after="20"/>
        <w:jc w:val="center"/>
      </w:pPr>
      <w:r>
        <w:rPr>
          <w:rFonts w:ascii="Times New Roman" w:hAnsi="Times New Roman" w:eastAsia="黑体"/>
          <w:b/>
          <w:sz w:val="28"/>
        </w:rPr>
        <w:t>学生高质量成果奖励项目申报表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80" w:type="dxa"/>
          <w:bottom w:w="15" w:type="dxa"/>
          <w:right w:w="80" w:type="dxa"/>
        </w:tblCellMar>
      </w:tblPr>
      <w:tblGrid>
        <w:gridCol w:w="1474"/>
        <w:gridCol w:w="2948"/>
        <w:gridCol w:w="1474"/>
        <w:gridCol w:w="2948"/>
      </w:tblGrid>
      <w:tr w14:paraId="33934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2E0A155F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姓　　名</w:t>
            </w:r>
          </w:p>
        </w:tc>
        <w:tc>
          <w:tcPr>
            <w:tcW w:w="2948" w:type="dxa"/>
          </w:tcPr>
          <w:p w14:paraId="2443555C">
            <w:pPr>
              <w:spacing w:after="0" w:line="240" w:lineRule="auto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5D79C53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学　　号</w:t>
            </w:r>
          </w:p>
        </w:tc>
        <w:tc>
          <w:tcPr>
            <w:tcW w:w="2948" w:type="dxa"/>
          </w:tcPr>
          <w:p w14:paraId="66A25973">
            <w:pPr>
              <w:spacing w:after="0" w:line="240" w:lineRule="auto"/>
            </w:pPr>
          </w:p>
        </w:tc>
      </w:tr>
      <w:tr w14:paraId="6463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7AAFFE7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班　　级</w:t>
            </w:r>
          </w:p>
        </w:tc>
        <w:tc>
          <w:tcPr>
            <w:tcW w:w="2948" w:type="dxa"/>
          </w:tcPr>
          <w:p w14:paraId="41A3A179">
            <w:pPr>
              <w:spacing w:after="0" w:line="240" w:lineRule="auto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5EB224E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政治面貌</w:t>
            </w:r>
          </w:p>
        </w:tc>
        <w:tc>
          <w:tcPr>
            <w:tcW w:w="2948" w:type="dxa"/>
          </w:tcPr>
          <w:p w14:paraId="5ECD2D74">
            <w:pPr>
              <w:spacing w:after="0" w:line="240" w:lineRule="auto"/>
            </w:pPr>
          </w:p>
        </w:tc>
      </w:tr>
      <w:tr w14:paraId="16A9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1F9323C0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联系电话</w:t>
            </w:r>
          </w:p>
        </w:tc>
        <w:tc>
          <w:tcPr>
            <w:tcW w:w="2948" w:type="dxa"/>
          </w:tcPr>
          <w:p w14:paraId="2F4EED36">
            <w:pPr>
              <w:spacing w:after="0" w:line="240" w:lineRule="auto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4529F2F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申报项目类别</w:t>
            </w:r>
          </w:p>
        </w:tc>
        <w:tc>
          <w:tcPr>
            <w:tcW w:w="2948" w:type="dxa"/>
            <w:vAlign w:val="center"/>
          </w:tcPr>
          <w:p w14:paraId="267BECC8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□社会实践　□知识产权</w:t>
            </w:r>
            <w:r>
              <w:rPr>
                <w:rFonts w:ascii="Times New Roman" w:hAnsi="Times New Roman" w:eastAsia="仿宋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□职业资格证书　□论文发表</w:t>
            </w:r>
          </w:p>
        </w:tc>
      </w:tr>
    </w:tbl>
    <w:p w14:paraId="470C80E1">
      <w:pPr>
        <w:spacing w:before="40" w:after="20"/>
      </w:pPr>
      <w:r>
        <w:rPr>
          <w:rFonts w:ascii="Times New Roman" w:hAnsi="Times New Roman" w:eastAsia="黑体"/>
          <w:b/>
          <w:sz w:val="20"/>
        </w:rPr>
        <w:t>一、成果（项目/论文/专利/证书）信息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80" w:type="dxa"/>
          <w:bottom w:w="15" w:type="dxa"/>
          <w:right w:w="80" w:type="dxa"/>
        </w:tblCellMar>
      </w:tblPr>
      <w:tblGrid>
        <w:gridCol w:w="1474"/>
        <w:gridCol w:w="2948"/>
        <w:gridCol w:w="1474"/>
        <w:gridCol w:w="2948"/>
      </w:tblGrid>
      <w:tr w14:paraId="14D1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4422" w:type="dxa"/>
            <w:gridSpan w:val="2"/>
            <w:shd w:val="clear" w:color="auto" w:fill="F2F2F2"/>
            <w:vAlign w:val="center"/>
          </w:tcPr>
          <w:p w14:paraId="3A4B094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成果名称</w:t>
            </w:r>
          </w:p>
        </w:tc>
        <w:tc>
          <w:tcPr>
            <w:tcW w:w="4422" w:type="dxa"/>
            <w:gridSpan w:val="2"/>
            <w:vAlign w:val="center"/>
          </w:tcPr>
          <w:p w14:paraId="69AF711F">
            <w:pPr>
              <w:spacing w:before="20" w:after="20" w:line="240" w:lineRule="auto"/>
              <w:jc w:val="left"/>
            </w:pPr>
          </w:p>
        </w:tc>
      </w:tr>
      <w:tr w14:paraId="787E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E66102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类别/级别</w:t>
            </w:r>
          </w:p>
        </w:tc>
        <w:tc>
          <w:tcPr>
            <w:tcW w:w="2948" w:type="dxa"/>
            <w:vAlign w:val="center"/>
          </w:tcPr>
          <w:p w14:paraId="1E820A7F">
            <w:pPr>
              <w:spacing w:before="20" w:after="20" w:line="240" w:lineRule="auto"/>
              <w:jc w:val="left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0DCE3C09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成果取得时间</w:t>
            </w:r>
          </w:p>
        </w:tc>
        <w:tc>
          <w:tcPr>
            <w:tcW w:w="2948" w:type="dxa"/>
            <w:vAlign w:val="center"/>
          </w:tcPr>
          <w:p w14:paraId="1C0101B8">
            <w:pPr>
              <w:spacing w:before="20" w:after="20" w:line="240" w:lineRule="auto"/>
              <w:jc w:val="left"/>
            </w:pPr>
          </w:p>
        </w:tc>
      </w:tr>
      <w:tr w14:paraId="33FBA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5153BA21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本人排序</w:t>
            </w:r>
          </w:p>
        </w:tc>
        <w:tc>
          <w:tcPr>
            <w:tcW w:w="2948" w:type="dxa"/>
            <w:vAlign w:val="center"/>
          </w:tcPr>
          <w:p w14:paraId="5AE56EE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第＿＿作者 / 第＿＿成员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73933636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学院是否第一单位</w:t>
            </w:r>
          </w:p>
        </w:tc>
        <w:tc>
          <w:tcPr>
            <w:tcW w:w="2948" w:type="dxa"/>
            <w:vAlign w:val="center"/>
          </w:tcPr>
          <w:p w14:paraId="3B2F870D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□是　□否</w:t>
            </w:r>
          </w:p>
        </w:tc>
      </w:tr>
      <w:tr w14:paraId="6EC5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4422" w:type="dxa"/>
            <w:gridSpan w:val="2"/>
            <w:shd w:val="clear" w:color="auto" w:fill="F2F2F2"/>
            <w:vAlign w:val="center"/>
          </w:tcPr>
          <w:p w14:paraId="3A695F3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是否已获学校“第二课堂学科竞赛奖励”</w:t>
            </w:r>
          </w:p>
        </w:tc>
        <w:tc>
          <w:tcPr>
            <w:tcW w:w="4422" w:type="dxa"/>
            <w:gridSpan w:val="2"/>
            <w:vAlign w:val="center"/>
          </w:tcPr>
          <w:p w14:paraId="5147DA34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□是（学院不再重复奖励）　□否</w:t>
            </w:r>
          </w:p>
        </w:tc>
      </w:tr>
    </w:tbl>
    <w:p w14:paraId="17B7D488">
      <w:pPr>
        <w:spacing w:before="40" w:after="20"/>
      </w:pPr>
      <w:r>
        <w:rPr>
          <w:rFonts w:ascii="Times New Roman" w:hAnsi="Times New Roman" w:eastAsia="黑体"/>
          <w:b/>
          <w:sz w:val="20"/>
        </w:rPr>
        <w:t>二、团队类项目信息（获社会实践等团队类奖励者填写，个人成果不填）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80" w:type="dxa"/>
          <w:bottom w:w="15" w:type="dxa"/>
          <w:right w:w="80" w:type="dxa"/>
        </w:tblCellMar>
      </w:tblPr>
      <w:tblGrid>
        <w:gridCol w:w="1474"/>
        <w:gridCol w:w="7370"/>
      </w:tblGrid>
      <w:tr w14:paraId="4666C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5EAD3AB3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团队名称</w:t>
            </w:r>
          </w:p>
        </w:tc>
        <w:tc>
          <w:tcPr>
            <w:tcW w:w="7370" w:type="dxa"/>
            <w:vAlign w:val="center"/>
          </w:tcPr>
          <w:p w14:paraId="52D7980E">
            <w:pPr>
              <w:spacing w:before="20" w:after="20" w:line="240" w:lineRule="auto"/>
              <w:jc w:val="left"/>
            </w:pPr>
          </w:p>
        </w:tc>
      </w:tr>
      <w:tr w14:paraId="67E5D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680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53E739C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团队基本情况</w:t>
            </w:r>
          </w:p>
        </w:tc>
        <w:tc>
          <w:tcPr>
            <w:tcW w:w="7370" w:type="dxa"/>
            <w:vAlign w:val="center"/>
          </w:tcPr>
          <w:p w14:paraId="4EB45605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队长是否为金融学院学生：□是　□否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是否在校团委备案：□是　□否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是否满足校团委结项要求：□是　□否　（获省级以上专项立项并结项的，请注明立项级别：＿＿＿＿）</w:t>
            </w:r>
          </w:p>
        </w:tc>
      </w:tr>
    </w:tbl>
    <w:p w14:paraId="67E8EDB1">
      <w:pPr>
        <w:spacing w:before="40" w:after="20"/>
      </w:pPr>
      <w:r>
        <w:rPr>
          <w:rFonts w:ascii="Times New Roman" w:hAnsi="Times New Roman" w:eastAsia="黑体"/>
          <w:b/>
          <w:sz w:val="20"/>
        </w:rPr>
        <w:t>三、随表提交的证明材料（在相应材料前打“√”，复印件需审核人核对原件）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80" w:type="dxa"/>
          <w:bottom w:w="15" w:type="dxa"/>
          <w:right w:w="80" w:type="dxa"/>
        </w:tblCellMar>
      </w:tblPr>
      <w:tblGrid>
        <w:gridCol w:w="4422"/>
        <w:gridCol w:w="4422"/>
      </w:tblGrid>
      <w:tr w14:paraId="40CB5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907" w:hRule="atLeast"/>
          <w:jc w:val="center"/>
        </w:trPr>
        <w:tc>
          <w:tcPr>
            <w:tcW w:w="8844" w:type="dxa"/>
            <w:gridSpan w:val="2"/>
            <w:vAlign w:val="center"/>
          </w:tcPr>
          <w:p w14:paraId="036C3B0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□　校团委备案证明及结项证明材料（社会实践奖励）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□　专利证书或获奖文件（知识产权奖励，权属须为湖北经济学院）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□　职业资格证书（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仅包括</w:t>
            </w:r>
            <w:bookmarkStart w:id="0" w:name="_GoBack"/>
            <w:bookmarkEnd w:id="0"/>
            <w:r>
              <w:rPr>
                <w:rFonts w:ascii="Times New Roman" w:hAnsi="Times New Roman" w:eastAsia="仿宋"/>
                <w:b w:val="0"/>
                <w:sz w:val="21"/>
              </w:rPr>
              <w:t>CFA、FRM、CPA、ACCA、精算师）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□　论文期刊封面、目录、正文及知网检索页（论文须已见刊）</w:t>
            </w:r>
            <w: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□　其他：＿＿＿＿＿＿＿＿＿＿＿＿＿</w:t>
            </w:r>
          </w:p>
        </w:tc>
      </w:tr>
      <w:tr w14:paraId="7C1AF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453" w:hRule="atLeast"/>
          <w:jc w:val="center"/>
        </w:trPr>
        <w:tc>
          <w:tcPr>
            <w:tcW w:w="4422" w:type="dxa"/>
            <w:shd w:val="clear" w:color="auto" w:fill="F2F2F2"/>
            <w:vAlign w:val="center"/>
          </w:tcPr>
          <w:p w14:paraId="124C8DE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材料审核</w:t>
            </w:r>
          </w:p>
        </w:tc>
        <w:tc>
          <w:tcPr>
            <w:tcW w:w="4422" w:type="dxa"/>
            <w:vAlign w:val="center"/>
          </w:tcPr>
          <w:p w14:paraId="4FDE8D53">
            <w:pPr>
              <w:spacing w:before="20" w:after="20" w:line="240" w:lineRule="auto"/>
              <w:jc w:val="left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以上材料已核对原件，与原件一致。　</w:t>
            </w:r>
          </w:p>
          <w:p w14:paraId="029AC489">
            <w:pPr>
              <w:spacing w:before="20" w:after="20" w:line="240" w:lineRule="auto"/>
              <w:jc w:val="left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审核人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1（团支书）</w:t>
            </w:r>
            <w:r>
              <w:rPr>
                <w:rFonts w:ascii="Times New Roman" w:hAnsi="Times New Roman" w:eastAsia="仿宋"/>
                <w:b w:val="0"/>
                <w:sz w:val="21"/>
              </w:rPr>
              <w:t>签名：＿＿＿＿＿＿</w:t>
            </w:r>
          </w:p>
          <w:p w14:paraId="0C08AFA7">
            <w:pPr>
              <w:spacing w:before="20" w:after="20" w:line="240" w:lineRule="auto"/>
              <w:jc w:val="left"/>
              <w:rPr>
                <w:rFonts w:hint="default" w:ascii="Times New Roman" w:hAnsi="Times New Roman" w:eastAsia="仿宋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审核人2（学院审核小组）签名：</w:t>
            </w:r>
            <w:r>
              <w:rPr>
                <w:rFonts w:ascii="Times New Roman" w:hAnsi="Times New Roman" w:eastAsia="仿宋"/>
                <w:b w:val="0"/>
                <w:sz w:val="21"/>
              </w:rPr>
              <w:t>＿＿＿＿＿</w:t>
            </w:r>
          </w:p>
        </w:tc>
      </w:tr>
    </w:tbl>
    <w:p w14:paraId="26B9AB1F">
      <w:pPr>
        <w:spacing w:before="40" w:after="20"/>
      </w:pPr>
      <w:r>
        <w:rPr>
          <w:rFonts w:ascii="Times New Roman" w:hAnsi="Times New Roman" w:eastAsia="黑体"/>
          <w:b/>
          <w:sz w:val="20"/>
        </w:rPr>
        <w:t>四、申请人承诺</w:t>
      </w:r>
    </w:p>
    <w:p w14:paraId="120E889C">
      <w:pPr>
        <w:spacing w:before="0" w:after="40" w:line="320" w:lineRule="exact"/>
        <w:ind w:firstLine="360" w:firstLineChars="200"/>
      </w:pPr>
      <w:r>
        <w:rPr>
          <w:rFonts w:ascii="Times New Roman" w:hAnsi="Times New Roman" w:eastAsia="仿宋"/>
          <w:b w:val="0"/>
          <w:sz w:val="18"/>
        </w:rPr>
        <w:t>本人承诺：所提交的全部材料真实、准确、有效；如有伪造成绩、编造经历、隐瞒违纪或学术不端等弄虚作假行为，自愿接受取消获奖资格、追回已发放奖金及荣誉证书、学院通报批评等处理，情节严重的按《湖北经济学院学生违纪处分办法》处理。</w:t>
      </w:r>
    </w:p>
    <w:p w14:paraId="47D45544">
      <w:pPr>
        <w:spacing w:before="40" w:after="40"/>
        <w:jc w:val="right"/>
      </w:pPr>
      <w:r>
        <w:rPr>
          <w:rFonts w:ascii="Times New Roman" w:hAnsi="Times New Roman" w:eastAsia="仿宋"/>
          <w:b w:val="0"/>
          <w:sz w:val="21"/>
        </w:rPr>
        <w:t>申请人签名（队长）：＿＿＿＿＿＿＿　　年　　月　　日</w:t>
      </w:r>
    </w:p>
    <w:p w14:paraId="69B89817">
      <w:pPr>
        <w:spacing w:before="40" w:after="20"/>
      </w:pPr>
      <w:r>
        <w:rPr>
          <w:rFonts w:ascii="Times New Roman" w:hAnsi="Times New Roman" w:eastAsia="黑体"/>
          <w:b/>
          <w:sz w:val="20"/>
        </w:rPr>
        <w:t>五、审核意见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80" w:type="dxa"/>
          <w:bottom w:w="15" w:type="dxa"/>
          <w:right w:w="80" w:type="dxa"/>
        </w:tblCellMar>
      </w:tblPr>
      <w:tblGrid>
        <w:gridCol w:w="1474"/>
        <w:gridCol w:w="7370"/>
      </w:tblGrid>
      <w:tr w14:paraId="2F0A4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680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1805A62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学院分团委/分管学风工作专员审核意见</w:t>
            </w:r>
          </w:p>
        </w:tc>
        <w:tc>
          <w:tcPr>
            <w:tcW w:w="7370" w:type="dxa"/>
            <w:vAlign w:val="center"/>
          </w:tcPr>
          <w:p w14:paraId="3A2725CE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负责人签名：＿＿＿＿＿＿＿　　年　　月　　日</w:t>
            </w:r>
          </w:p>
        </w:tc>
      </w:tr>
      <w:tr w14:paraId="344B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80" w:type="dxa"/>
            <w:bottom w:w="15" w:type="dxa"/>
            <w:right w:w="80" w:type="dxa"/>
          </w:tblCellMar>
        </w:tblPrEx>
        <w:trPr>
          <w:trHeight w:val="680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0D898A25">
            <w:pPr>
              <w:spacing w:before="20" w:after="2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1"/>
              </w:rPr>
              <w:t>学院审批意见</w:t>
            </w:r>
          </w:p>
        </w:tc>
        <w:tc>
          <w:tcPr>
            <w:tcW w:w="7370" w:type="dxa"/>
            <w:vAlign w:val="center"/>
          </w:tcPr>
          <w:p w14:paraId="66C388AF">
            <w:pPr>
              <w:spacing w:before="20" w:after="20" w:line="240" w:lineRule="auto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仿宋"/>
                <w:b w:val="0"/>
                <w:sz w:val="21"/>
              </w:rPr>
              <w:t>（盖章）　　年　　月　　日</w:t>
            </w:r>
          </w:p>
        </w:tc>
      </w:tr>
    </w:tbl>
    <w:p w14:paraId="11F1CA9F">
      <w:pPr>
        <w:spacing w:before="40" w:after="20"/>
      </w:pPr>
      <w:r>
        <w:rPr>
          <w:rFonts w:ascii="Times New Roman" w:hAnsi="Times New Roman" w:eastAsia="黑体"/>
          <w:b/>
          <w:sz w:val="16"/>
        </w:rPr>
        <w:t>填报说明：</w:t>
      </w:r>
    </w:p>
    <w:p w14:paraId="3FD7DF5F">
      <w:pPr>
        <w:spacing w:before="0" w:after="0" w:line="220" w:lineRule="exact"/>
      </w:pPr>
      <w:r>
        <w:rPr>
          <w:rFonts w:ascii="Times New Roman" w:hAnsi="Times New Roman" w:eastAsia="仿宋"/>
          <w:b w:val="0"/>
          <w:sz w:val="16"/>
        </w:rPr>
        <w:t>1．本表以学年为申报单位，原则上由学院在秋季学期组织上一学年（8月31日至次年8月31日）获得成果的申报；纸质版与电子版同时提交（命名：班级＋姓名＋申报项目）。</w:t>
      </w:r>
    </w:p>
    <w:p w14:paraId="64D69B0D">
      <w:pPr>
        <w:spacing w:before="0" w:after="0" w:line="220" w:lineRule="exact"/>
      </w:pPr>
      <w:r>
        <w:rPr>
          <w:rFonts w:ascii="Times New Roman" w:hAnsi="Times New Roman" w:eastAsia="仿宋"/>
          <w:b w:val="0"/>
          <w:sz w:val="16"/>
        </w:rPr>
        <w:t>2．本奖励与学校“第二课堂学科竞赛奖励申报”实行错位奖励，学校已奖励的学院不再奖励；获学院培育项目立项资助的项目如获本奖励，可以再奖。</w:t>
      </w:r>
    </w:p>
    <w:p w14:paraId="53D3E379">
      <w:pPr>
        <w:spacing w:before="0" w:after="0" w:line="220" w:lineRule="exact"/>
      </w:pPr>
      <w:r>
        <w:rPr>
          <w:rFonts w:ascii="Times New Roman" w:hAnsi="Times New Roman" w:eastAsia="仿宋"/>
          <w:b w:val="0"/>
          <w:sz w:val="16"/>
        </w:rPr>
        <w:t>3．团队类成果原则上由队长申报，队长应为金融学院学生；涉及单位的，金融学院须为第一单位。</w:t>
      </w:r>
    </w:p>
    <w:sectPr>
      <w:pgSz w:w="11906" w:h="16838"/>
      <w:pgMar w:top="850" w:right="1474" w:bottom="79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7E5E8C"/>
    <w:rsid w:val="59211F04"/>
    <w:rsid w:val="6354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855</Words>
  <Characters>871</Characters>
  <Lines>0</Lines>
  <Paragraphs>0</Paragraphs>
  <TotalTime>1</TotalTime>
  <ScaleCrop>false</ScaleCrop>
  <LinksUpToDate>false</LinksUpToDate>
  <CharactersWithSpaces>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瑾瑾瑾</cp:lastModifiedBy>
  <dcterms:modified xsi:type="dcterms:W3CDTF">2026-09-28T03:59:42Z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eyJoZGlkIjoiYTVkYmYyOWFlZWE2MzQ5Zjc0NDhhYWU4ZGJmNzU4OGYiLCJ1c2VySWQiOiIyNjg5NDg5ODkifQ==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81570A2D75624CCAB074F8F69807CC67_12</vt:lpwstr>
  </property>
</Properties>
</file>